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31 </w:t>
      </w:r>
      <w:r>
        <w:rPr>
          <w:rFonts w:ascii="Times New Roman" w:eastAsia="Times New Roman" w:hAnsi="Times New Roman" w:cs="Times New Roman"/>
          <w:sz w:val="26"/>
          <w:szCs w:val="26"/>
        </w:rPr>
        <w:t>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мирового судьи судебного участка № 6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570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-2806/2026,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Романенко Ивана Николаевича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19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0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Романенко И.Н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зарегистрированный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0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12А-32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18810086240002302088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09.04.2026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Романенко И.Н.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явился, о месте и времени рассмотрения дела извещен надлежащим образом. Ходатайство об отложении рассмотрения дела не поступило.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Романенко И.Н. </w:t>
      </w:r>
      <w:r>
        <w:rPr>
          <w:rFonts w:ascii="Times New Roman" w:eastAsia="Times New Roman" w:hAnsi="Times New Roman" w:cs="Times New Roman"/>
          <w:sz w:val="26"/>
          <w:szCs w:val="26"/>
        </w:rPr>
        <w:t>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сведениями из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Романенко И.Н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Романенко Ивана Николаевича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1000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0412365400805005702620182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7">
    <w:name w:val="cat-UserDefined grp-19 rplc-7"/>
    <w:basedOn w:val="DefaultParagraphFont"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0rplc-15">
    <w:name w:val="cat-UserDefined grp-20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